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дело № 2-707</w:t>
      </w:r>
      <w:r>
        <w:rPr>
          <w:rFonts w:ascii="Times New Roman" w:eastAsia="Times New Roman" w:hAnsi="Times New Roman" w:cs="Times New Roman"/>
        </w:rPr>
        <w:t>-0501/202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right"/>
      </w:pPr>
      <w:r>
        <w:rPr>
          <w:rFonts w:ascii="Times New Roman" w:eastAsia="Times New Roman" w:hAnsi="Times New Roman" w:cs="Times New Roman"/>
        </w:rPr>
        <w:t>УИД: 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0005-01-2026-</w:t>
      </w:r>
      <w:r>
        <w:rPr>
          <w:rStyle w:val="cat-UserDefinedgrp-21rplc-1"/>
          <w:rFonts w:ascii="Times New Roman" w:eastAsia="Times New Roman" w:hAnsi="Times New Roman" w:cs="Times New Roman"/>
        </w:rPr>
        <w:t>***</w:t>
      </w:r>
      <w:r>
        <w:rPr>
          <w:rFonts w:ascii="Times New Roman" w:eastAsia="Times New Roman" w:hAnsi="Times New Roman" w:cs="Times New Roman"/>
        </w:rPr>
        <w:t>-88</w:t>
      </w:r>
    </w:p>
    <w:p>
      <w:pPr>
        <w:spacing w:before="0" w:after="0"/>
        <w:jc w:val="right"/>
      </w:pPr>
    </w:p>
    <w:p>
      <w:pPr>
        <w:spacing w:before="0" w:after="0"/>
        <w:jc w:val="right"/>
        <w:rPr>
          <w:sz w:val="8"/>
          <w:szCs w:val="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ЗАОЧНОЕ РЕШЕНИЕ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ИМЕНЕМ РОССИЙСКОЙ ФЕДЕРАЦИИ</w:t>
      </w:r>
    </w:p>
    <w:p>
      <w:pPr>
        <w:spacing w:before="0" w:after="0"/>
        <w:jc w:val="center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(резолютивная часть)</w:t>
      </w:r>
    </w:p>
    <w:p>
      <w:pPr>
        <w:spacing w:before="0" w:after="0"/>
        <w:jc w:val="center"/>
        <w:rPr>
          <w:sz w:val="26"/>
          <w:szCs w:val="26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 апреля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2026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Нефтеюганск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судебного участка № 6 Нефтеюганского судебного района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Сабитова Д.Р., </w:t>
      </w:r>
    </w:p>
    <w:p>
      <w:pPr>
        <w:spacing w:before="0" w:after="0" w:line="276" w:lineRule="auto"/>
        <w:ind w:firstLine="708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секретаре судебного заседания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Шпольвинд Е.С.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в открытом судебном заседании гражданское дело по исковому заявлению Отделения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Ханты-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Мансийскому автономному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округу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Югре к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Style w:val="cat-UserDefinedgrp-22rplc-11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взыскании </w:t>
      </w:r>
      <w:r>
        <w:rPr>
          <w:rFonts w:ascii="Times New Roman" w:eastAsia="Times New Roman" w:hAnsi="Times New Roman" w:cs="Times New Roman"/>
          <w:sz w:val="28"/>
          <w:szCs w:val="28"/>
        </w:rPr>
        <w:t>неосновательного обогащения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 ст. 194-199 Гражданского процессуального кодекса Российской Федерации,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 Е Ш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54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Исковые требования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Отделения Фонда пенсионного и социального страхования Российской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Федерации по Ханты-Мансийскому автономному округу - Югре к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Style w:val="cat-UserDefinedgrp-22rplc-15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 взыскании неосновательного обогащения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удовлетворить.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Style w:val="cat-UserDefinedgrp-24rplc-17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(СНИЛС </w:t>
      </w:r>
      <w:r>
        <w:rPr>
          <w:rStyle w:val="cat-UserDefinedgrp-23rplc-19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)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пользу </w:t>
      </w:r>
      <w:r>
        <w:rPr>
          <w:rFonts w:ascii="Times New Roman" w:eastAsia="Times New Roman" w:hAnsi="Times New Roman" w:cs="Times New Roman"/>
          <w:sz w:val="28"/>
          <w:szCs w:val="28"/>
        </w:rPr>
        <w:t>Отделения Фонда пенсионного и социального страхования Российской Федерации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Ханты-</w:t>
      </w:r>
      <w:r>
        <w:rPr>
          <w:rFonts w:ascii="Times New Roman" w:eastAsia="Times New Roman" w:hAnsi="Times New Roman" w:cs="Times New Roman"/>
          <w:sz w:val="28"/>
          <w:szCs w:val="28"/>
        </w:rPr>
        <w:t>Мансийскому автономному округу – Югре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ИНН </w:t>
      </w:r>
      <w:r>
        <w:rPr>
          <w:rFonts w:ascii="Times New Roman" w:eastAsia="Times New Roman" w:hAnsi="Times New Roman" w:cs="Times New Roman"/>
          <w:sz w:val="28"/>
          <w:szCs w:val="28"/>
        </w:rPr>
        <w:t>8601002078)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денежные средства в виде </w:t>
      </w:r>
      <w:r>
        <w:rPr>
          <w:rFonts w:ascii="Times New Roman" w:eastAsia="Times New Roman" w:hAnsi="Times New Roman" w:cs="Times New Roman"/>
          <w:sz w:val="28"/>
          <w:szCs w:val="28"/>
        </w:rPr>
        <w:t>излишней выплаченной компенсационной выплаты в связи с уходом за ребенком – инвалидом в возрасте до 18 лет</w:t>
      </w:r>
      <w:r>
        <w:rPr>
          <w:rFonts w:ascii="Times New Roman" w:eastAsia="Times New Roman" w:hAnsi="Times New Roman" w:cs="Times New Roman"/>
          <w:sz w:val="28"/>
          <w:szCs w:val="28"/>
        </w:rPr>
        <w:t>, за 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</w:rPr>
        <w:t>01.10.2023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31.10.2023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15 000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пятнадцать тысяч</w:t>
      </w:r>
      <w:r>
        <w:rPr>
          <w:rFonts w:ascii="Times New Roman" w:eastAsia="Times New Roman" w:hAnsi="Times New Roman" w:cs="Times New Roman"/>
          <w:sz w:val="28"/>
          <w:szCs w:val="28"/>
        </w:rPr>
        <w:t>) рублей 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 копеек (Уникальный Идентификатор Начислений </w:t>
      </w:r>
      <w:r>
        <w:rPr>
          <w:rStyle w:val="cat-UserDefinedgrp-25rplc-24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tabs>
          <w:tab w:val="left" w:pos="709"/>
        </w:tabs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Взыскать с </w:t>
      </w:r>
      <w:r>
        <w:rPr>
          <w:rFonts w:ascii="Times New Roman" w:eastAsia="Times New Roman" w:hAnsi="Times New Roman" w:cs="Times New Roman"/>
          <w:sz w:val="28"/>
          <w:szCs w:val="28"/>
        </w:rPr>
        <w:t>Ш</w:t>
      </w:r>
      <w:r>
        <w:rPr>
          <w:rStyle w:val="cat-UserDefinedgrp-24rplc-26"/>
          <w:rFonts w:ascii="Times New Roman" w:eastAsia="Times New Roman" w:hAnsi="Times New Roman" w:cs="Times New Roman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доход бюджета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города Нефтеюганска ХМАО 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государственную пошлину в </w:t>
      </w:r>
      <w:r>
        <w:rPr>
          <w:rFonts w:ascii="Times New Roman" w:eastAsia="Times New Roman" w:hAnsi="Times New Roman" w:cs="Times New Roman"/>
          <w:sz w:val="28"/>
          <w:szCs w:val="28"/>
        </w:rPr>
        <w:t>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четыре тысячи)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рублей.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ответчиком в апелляционном порядке в Нефтеюганский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>течение одного месяца со дня вынесения определения суда об отказе в удовлетворении заявления об отмене этого решения суда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Заочное решение мирового судьи может быть обжаловано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апелляционном порядке в Нефтеюганский районный суд Ханты-Мансийского автономного округа-Югры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течение одного месяца по истечении срока подачи </w:t>
      </w:r>
      <w:r>
        <w:rPr>
          <w:rFonts w:ascii="Times New Roman" w:eastAsia="Times New Roman" w:hAnsi="Times New Roman" w:cs="Times New Roman"/>
          <w:sz w:val="28"/>
          <w:szCs w:val="28"/>
        </w:rPr>
        <w:t>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Лица, участвующие в деле, их представители могут обратиться к мировому судье с заявлением о составлении мотивированного решения суда: 1)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составляет мотивированное решение суда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sz w:val="28"/>
          <w:szCs w:val="28"/>
        </w:rPr>
        <w:t>подпись)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Д.Р. Сабитова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Д.Р. Сабитова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200" w:line="276" w:lineRule="auto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</w:p>
    <w:p>
      <w:pPr>
        <w:spacing w:before="0" w:after="0"/>
        <w:jc w:val="both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Подлинник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находится в судебном участке № 6 </w:t>
      </w:r>
      <w:r>
        <w:rPr>
          <w:rFonts w:ascii="Times New Roman" w:eastAsia="Times New Roman" w:hAnsi="Times New Roman" w:cs="Times New Roman"/>
          <w:sz w:val="22"/>
          <w:szCs w:val="22"/>
        </w:rPr>
        <w:t>Нефтеюганского судебного района ХМАО-Югры, в деле № 2-</w:t>
      </w:r>
      <w:r>
        <w:rPr>
          <w:rFonts w:ascii="Times New Roman" w:eastAsia="Times New Roman" w:hAnsi="Times New Roman" w:cs="Times New Roman"/>
          <w:sz w:val="22"/>
          <w:szCs w:val="22"/>
        </w:rPr>
        <w:t>707</w:t>
      </w:r>
      <w:r>
        <w:rPr>
          <w:rFonts w:ascii="Times New Roman" w:eastAsia="Times New Roman" w:hAnsi="Times New Roman" w:cs="Times New Roman"/>
          <w:sz w:val="22"/>
          <w:szCs w:val="22"/>
        </w:rPr>
        <w:t>-0501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за 20</w:t>
      </w:r>
      <w:r>
        <w:rPr>
          <w:rFonts w:ascii="Times New Roman" w:eastAsia="Times New Roman" w:hAnsi="Times New Roman" w:cs="Times New Roman"/>
          <w:sz w:val="22"/>
          <w:szCs w:val="22"/>
        </w:rPr>
        <w:t>26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год. «Решение не вступило в законную силу»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0"/>
        <w:jc w:val="both"/>
        <w:rPr>
          <w:sz w:val="20"/>
          <w:szCs w:val="20"/>
        </w:rPr>
      </w:pPr>
    </w:p>
    <w:p>
      <w:pPr>
        <w:spacing w:before="0" w:after="200" w:line="276" w:lineRule="auto"/>
        <w:rPr>
          <w:sz w:val="22"/>
          <w:szCs w:val="22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1rplc-1">
    <w:name w:val="cat-UserDefined grp-21 rplc-1"/>
    <w:basedOn w:val="DefaultParagraphFont"/>
  </w:style>
  <w:style w:type="character" w:customStyle="1" w:styleId="cat-UserDefinedgrp-22rplc-11">
    <w:name w:val="cat-UserDefined grp-22 rplc-11"/>
    <w:basedOn w:val="DefaultParagraphFont"/>
  </w:style>
  <w:style w:type="character" w:customStyle="1" w:styleId="cat-UserDefinedgrp-22rplc-15">
    <w:name w:val="cat-UserDefined grp-22 rplc-15"/>
    <w:basedOn w:val="DefaultParagraphFont"/>
  </w:style>
  <w:style w:type="character" w:customStyle="1" w:styleId="cat-UserDefinedgrp-24rplc-17">
    <w:name w:val="cat-UserDefined grp-24 rplc-17"/>
    <w:basedOn w:val="DefaultParagraphFont"/>
  </w:style>
  <w:style w:type="character" w:customStyle="1" w:styleId="cat-UserDefinedgrp-23rplc-19">
    <w:name w:val="cat-UserDefined grp-23 rplc-19"/>
    <w:basedOn w:val="DefaultParagraphFont"/>
  </w:style>
  <w:style w:type="character" w:customStyle="1" w:styleId="cat-UserDefinedgrp-25rplc-24">
    <w:name w:val="cat-UserDefined grp-25 rplc-24"/>
    <w:basedOn w:val="DefaultParagraphFont"/>
  </w:style>
  <w:style w:type="character" w:customStyle="1" w:styleId="cat-UserDefinedgrp-24rplc-26">
    <w:name w:val="cat-UserDefined grp-24 rplc-26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